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6774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6103,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6103,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404-ПП/6774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13:29:57.258;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13:29:57.258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